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11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Кучерявенко </w:t>
      </w:r>
      <w:r>
        <w:rPr>
          <w:rStyle w:val="cat-UserDefinedgrp-29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6rplc-9"/>
          <w:rFonts w:ascii="Times New Roman" w:eastAsia="Times New Roman" w:hAnsi="Times New Roman" w:cs="Times New Roman"/>
        </w:rPr>
        <w:t>...</w:t>
      </w:r>
      <w:r>
        <w:rPr>
          <w:rStyle w:val="cat-PassportDatagrp-18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19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8rplc-12"/>
          <w:rFonts w:ascii="Times New Roman" w:eastAsia="Times New Roman" w:hAnsi="Times New Roman" w:cs="Times New Roman"/>
        </w:rPr>
        <w:t>...</w:t>
      </w:r>
      <w:r>
        <w:rPr>
          <w:rStyle w:val="cat-ExternalSystemDefinedgrp-27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сведений о </w:t>
      </w:r>
      <w:r>
        <w:rPr>
          <w:rFonts w:ascii="Times New Roman" w:eastAsia="Times New Roman" w:hAnsi="Times New Roman" w:cs="Times New Roman"/>
        </w:rPr>
        <w:t>привле</w:t>
      </w:r>
      <w:r>
        <w:rPr>
          <w:rFonts w:ascii="Times New Roman" w:eastAsia="Times New Roman" w:hAnsi="Times New Roman" w:cs="Times New Roman"/>
        </w:rPr>
        <w:t>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18810586260305012065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7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0rplc-2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5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18810886260920042368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5rplc-25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5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5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4rplc-28"/>
          <w:rFonts w:ascii="Times New Roman" w:eastAsia="Times New Roman" w:hAnsi="Times New Roman" w:cs="Times New Roman"/>
          <w:b/>
          <w:bCs/>
        </w:rPr>
        <w:t>фио</w:t>
      </w:r>
      <w:r>
        <w:rPr>
          <w:rStyle w:val="cat-UserDefinedgrp-29rplc-29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 тысячи пятисот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30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3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1rplc-3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4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2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3rplc-36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4rplc-37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5rplc-38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0412365400725006112620128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6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6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55024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29rplc-8">
    <w:name w:val="cat-UserDefined grp-29 rplc-8"/>
    <w:basedOn w:val="DefaultParagraphFont"/>
  </w:style>
  <w:style w:type="character" w:customStyle="1" w:styleId="cat-ExternalSystemDefinedgrp-26rplc-9">
    <w:name w:val="cat-ExternalSystemDefined grp-26 rplc-9"/>
    <w:basedOn w:val="DefaultParagraphFont"/>
  </w:style>
  <w:style w:type="character" w:customStyle="1" w:styleId="cat-PassportDatagrp-18rplc-10">
    <w:name w:val="cat-PassportData grp-18 rplc-10"/>
    <w:basedOn w:val="DefaultParagraphFont"/>
  </w:style>
  <w:style w:type="character" w:customStyle="1" w:styleId="cat-PassportDatagrp-19rplc-11">
    <w:name w:val="cat-PassportData grp-19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27rplc-13">
    <w:name w:val="cat-ExternalSystemDefined grp-27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Sumgrp-17rplc-17">
    <w:name w:val="cat-Sum grp-17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Timegrp-20rplc-20">
    <w:name w:val="cat-Time grp-20 rplc-20"/>
    <w:basedOn w:val="DefaultParagraphFont"/>
  </w:style>
  <w:style w:type="character" w:customStyle="1" w:styleId="cat-FIOgrp-15rplc-21">
    <w:name w:val="cat-FIO grp-15 rplc-21"/>
    <w:basedOn w:val="DefaultParagraphFont"/>
  </w:style>
  <w:style w:type="character" w:customStyle="1" w:styleId="cat-FIOgrp-15rplc-22">
    <w:name w:val="cat-FIO grp-15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9rplc-24">
    <w:name w:val="cat-Date grp-9 rplc-24"/>
    <w:basedOn w:val="DefaultParagraphFont"/>
  </w:style>
  <w:style w:type="character" w:customStyle="1" w:styleId="cat-FIOgrp-15rplc-25">
    <w:name w:val="cat-FIO grp-15 rplc-25"/>
    <w:basedOn w:val="DefaultParagraphFont"/>
  </w:style>
  <w:style w:type="character" w:customStyle="1" w:styleId="cat-FIOgrp-15rplc-26">
    <w:name w:val="cat-FIO grp-15 rplc-26"/>
    <w:basedOn w:val="DefaultParagraphFont"/>
  </w:style>
  <w:style w:type="character" w:customStyle="1" w:styleId="cat-FIOgrp-15rplc-27">
    <w:name w:val="cat-FIO grp-15 rplc-27"/>
    <w:basedOn w:val="DefaultParagraphFont"/>
  </w:style>
  <w:style w:type="character" w:customStyle="1" w:styleId="cat-FIOgrp-14rplc-28">
    <w:name w:val="cat-FIO grp-14 rplc-28"/>
    <w:basedOn w:val="DefaultParagraphFont"/>
  </w:style>
  <w:style w:type="character" w:customStyle="1" w:styleId="cat-UserDefinedgrp-29rplc-29">
    <w:name w:val="cat-UserDefined grp-29 rplc-29"/>
    <w:basedOn w:val="DefaultParagraphFont"/>
  </w:style>
  <w:style w:type="character" w:customStyle="1" w:styleId="cat-Addressgrp-4rplc-30">
    <w:name w:val="cat-Address grp-4 rplc-30"/>
    <w:basedOn w:val="DefaultParagraphFont"/>
  </w:style>
  <w:style w:type="character" w:customStyle="1" w:styleId="cat-Addressgrp-5rplc-31">
    <w:name w:val="cat-Address grp-5 rplc-31"/>
    <w:basedOn w:val="DefaultParagraphFont"/>
  </w:style>
  <w:style w:type="character" w:customStyle="1" w:styleId="cat-PhoneNumbergrp-21rplc-32">
    <w:name w:val="cat-PhoneNumber grp-21 rplc-32"/>
    <w:basedOn w:val="DefaultParagraphFont"/>
  </w:style>
  <w:style w:type="character" w:customStyle="1" w:styleId="cat-Addressgrp-6rplc-33">
    <w:name w:val="cat-Address grp-6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PhoneNumbergrp-22rplc-35">
    <w:name w:val="cat-PhoneNumber grp-22 rplc-35"/>
    <w:basedOn w:val="DefaultParagraphFont"/>
  </w:style>
  <w:style w:type="character" w:customStyle="1" w:styleId="cat-PhoneNumbergrp-23rplc-36">
    <w:name w:val="cat-PhoneNumber grp-23 rplc-36"/>
    <w:basedOn w:val="DefaultParagraphFont"/>
  </w:style>
  <w:style w:type="character" w:customStyle="1" w:styleId="cat-PhoneNumbergrp-24rplc-37">
    <w:name w:val="cat-PhoneNumber grp-24 rplc-37"/>
    <w:basedOn w:val="DefaultParagraphFont"/>
  </w:style>
  <w:style w:type="character" w:customStyle="1" w:styleId="cat-PhoneNumbergrp-25rplc-38">
    <w:name w:val="cat-PhoneNumber grp-25 rplc-38"/>
    <w:basedOn w:val="DefaultParagraphFont"/>
  </w:style>
  <w:style w:type="character" w:customStyle="1" w:styleId="cat-FIOgrp-16rplc-39">
    <w:name w:val="cat-FIO grp-16 rplc-39"/>
    <w:basedOn w:val="DefaultParagraphFont"/>
  </w:style>
  <w:style w:type="character" w:customStyle="1" w:styleId="cat-FIOgrp-16rplc-40">
    <w:name w:val="cat-FIO grp-16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6BBA-9CE3-4F10-8114-E91F8D8D87B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